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1504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04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Бирюковой </w:t>
      </w:r>
      <w:r>
        <w:rPr>
          <w:rStyle w:val="cat-UserDefinedgrp-21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законных представителей </w:t>
      </w:r>
      <w:r>
        <w:rPr>
          <w:rFonts w:ascii="Times New Roman" w:eastAsia="Times New Roman" w:hAnsi="Times New Roman" w:cs="Times New Roman"/>
          <w:sz w:val="28"/>
          <w:szCs w:val="28"/>
        </w:rPr>
        <w:t>Бирюков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Бирюковой Виктории Анатольевн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расходов по уплате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 учетом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частичном отказе от исковых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несовершеннолетней Бирюковой </w:t>
      </w:r>
      <w:r>
        <w:rPr>
          <w:rStyle w:val="cat-UserDefinedgrp-2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лице законных представителей Бирюкова Евгения Александровича, Бирюковой Виктории Анатольевны о взыскании задолженности по уплате государственной пошлины, почтовых расходов (с учетом заявления о частичном отказе от исковых требований)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солидарно с Бирюкова Евгения Александровича, 06</w:t>
      </w:r>
      <w:r>
        <w:rPr>
          <w:rStyle w:val="cat-UserDefinedgrp-2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законного представителя несовершеннолетней Бирюковой </w:t>
      </w:r>
      <w:r>
        <w:rPr>
          <w:rStyle w:val="cat-UserDefinedgrp-23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Бирюковой Виктории Анатольевны, </w:t>
      </w:r>
      <w:r>
        <w:rPr>
          <w:rStyle w:val="cat-UserDefinedgrp-24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законного представителя несовершеннолетней Бирюковой </w:t>
      </w:r>
      <w:r>
        <w:rPr>
          <w:rStyle w:val="cat-UserDefinedgrp-23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ИНН/КПП 8602016725/860201001, ОГРН 1028600592470, расходы по уплате госпошлины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(четыре тысячи) рублей 00 копеек, почтовые расходы в размере 182 (сто восемьдесят два) рубля 40 копеек.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1504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1rplc-12">
    <w:name w:val="cat-UserDefined grp-21 rplc-12"/>
    <w:basedOn w:val="DefaultParagraphFont"/>
  </w:style>
  <w:style w:type="character" w:customStyle="1" w:styleId="cat-UserDefinedgrp-22rplc-18">
    <w:name w:val="cat-UserDefined grp-22 rplc-18"/>
    <w:basedOn w:val="DefaultParagraphFont"/>
  </w:style>
  <w:style w:type="character" w:customStyle="1" w:styleId="cat-UserDefinedgrp-23rplc-23">
    <w:name w:val="cat-UserDefined grp-23 rplc-23"/>
    <w:basedOn w:val="DefaultParagraphFont"/>
  </w:style>
  <w:style w:type="character" w:customStyle="1" w:styleId="cat-UserDefinedgrp-24rplc-26">
    <w:name w:val="cat-UserDefined grp-24 rplc-26"/>
    <w:basedOn w:val="DefaultParagraphFont"/>
  </w:style>
  <w:style w:type="character" w:customStyle="1" w:styleId="cat-UserDefinedgrp-23rplc-30">
    <w:name w:val="cat-UserDefined grp-23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